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bookmarkStart w:id="0" w:name="_GoBack"/>
      <w:r>
        <w:rPr>
          <w:b/>
          <w:sz w:val="28"/>
        </w:rPr>
        <w:drawing>
          <wp:inline distT="0" distB="0" distL="114300" distR="114300">
            <wp:extent cx="6199505" cy="9617075"/>
            <wp:effectExtent l="0" t="0" r="10795" b="3175"/>
            <wp:docPr id="63" name="Изображение 63" descr="Изображение WhatsApp 2024-03-05 в 08.52.59_835983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63" descr="Изображение WhatsApp 2024-03-05 в 08.52.59_8359836e"/>
                    <pic:cNvPicPr>
                      <a:picLocks noChangeAspect="1"/>
                    </pic:cNvPicPr>
                  </pic:nvPicPr>
                  <pic:blipFill>
                    <a:blip r:embed="rId4">
                      <a:lum bright="12000"/>
                    </a:blip>
                    <a:srcRect l="3693" t="2367" b="3481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961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86170" cy="9537700"/>
            <wp:effectExtent l="0" t="0" r="5080" b="6350"/>
            <wp:docPr id="64" name="Изображение 64" descr="Изображение WhatsApp 2024-03-05 в 08.54.06_246f2b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64" descr="Изображение WhatsApp 2024-03-05 в 08.54.06_246f2bcc"/>
                    <pic:cNvPicPr>
                      <a:picLocks noChangeAspect="1"/>
                    </pic:cNvPicPr>
                  </pic:nvPicPr>
                  <pic:blipFill>
                    <a:blip r:embed="rId5">
                      <a:lum bright="12000"/>
                    </a:blip>
                    <a:srcRect l="4836" t="1971" r="1985" b="2971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41415" cy="9591675"/>
            <wp:effectExtent l="0" t="0" r="6985" b="9525"/>
            <wp:docPr id="65" name="Изображение 65" descr="Изображение WhatsApp 2024-03-05 в 08.54.40_b8c80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 65" descr="Изображение WhatsApp 2024-03-05 в 08.54.40_b8c800ba"/>
                    <pic:cNvPicPr>
                      <a:picLocks noChangeAspect="1"/>
                    </pic:cNvPicPr>
                  </pic:nvPicPr>
                  <pic:blipFill>
                    <a:blip r:embed="rId6">
                      <a:lum bright="12000"/>
                    </a:blip>
                    <a:srcRect l="6104" t="1935" r="2055" b="1051"/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14745" cy="9533890"/>
            <wp:effectExtent l="0" t="0" r="14605" b="10160"/>
            <wp:docPr id="66" name="Изображение 66" descr="Изображение WhatsApp 2024-03-05 в 08.55.05_3c8bac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 66" descr="Изображение WhatsApp 2024-03-05 в 08.55.05_3c8baccd"/>
                    <pic:cNvPicPr>
                      <a:picLocks noChangeAspect="1"/>
                    </pic:cNvPicPr>
                  </pic:nvPicPr>
                  <pic:blipFill>
                    <a:blip r:embed="rId7">
                      <a:lum bright="12000"/>
                    </a:blip>
                    <a:srcRect l="6528" t="1049" r="3051" b="2303"/>
                    <a:stretch>
                      <a:fillRect/>
                    </a:stretch>
                  </pic:blipFill>
                  <pic:spPr>
                    <a:xfrm>
                      <a:off x="0" y="0"/>
                      <a:ext cx="6214745" cy="953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43320" cy="9398000"/>
            <wp:effectExtent l="0" t="0" r="5080" b="12700"/>
            <wp:docPr id="67" name="Изображение 67" descr="Изображение WhatsApp 2024-03-05 в 08.55.38_0058d0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 67" descr="Изображение WhatsApp 2024-03-05 в 08.55.38_0058d0f0"/>
                    <pic:cNvPicPr>
                      <a:picLocks noChangeAspect="1"/>
                    </pic:cNvPicPr>
                  </pic:nvPicPr>
                  <pic:blipFill>
                    <a:blip r:embed="rId8">
                      <a:lum bright="12000"/>
                    </a:blip>
                    <a:srcRect l="7152" t="2172" b="3133"/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28715" cy="9509125"/>
            <wp:effectExtent l="0" t="0" r="635" b="15875"/>
            <wp:docPr id="68" name="Изображение 68" descr="Изображение WhatsApp 2024-03-05 в 08.56.22_f515c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 68" descr="Изображение WhatsApp 2024-03-05 в 08.56.22_f515c400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/>
                    </a:blip>
                    <a:srcRect l="7036" t="2689" r="2217" b="3167"/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950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77280" cy="9416415"/>
            <wp:effectExtent l="0" t="0" r="13970" b="13335"/>
            <wp:docPr id="69" name="Изображение 69" descr="Изображение WhatsApp 2024-03-05 в 08.56.45_3aa99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 69" descr="Изображение WhatsApp 2024-03-05 в 08.56.45_3aa99704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/>
                    </a:blip>
                    <a:srcRect l="7150" t="2382" r="2034" b="2819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941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02680" cy="9409430"/>
            <wp:effectExtent l="0" t="0" r="7620" b="1270"/>
            <wp:docPr id="70" name="Изображение 70" descr="Изображение WhatsApp 2024-03-05 в 08.57.25_0f433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 70" descr="Изображение WhatsApp 2024-03-05 в 08.57.25_0f4336ad"/>
                    <pic:cNvPicPr>
                      <a:picLocks noChangeAspect="1"/>
                    </pic:cNvPicPr>
                  </pic:nvPicPr>
                  <pic:blipFill>
                    <a:blip r:embed="rId11">
                      <a:lum bright="12000"/>
                    </a:blip>
                    <a:srcRect l="6281" t="1682" r="1272" b="281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tLeast"/>
        <w:rPr>
          <w:b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tLeast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91250" cy="685165"/>
            <wp:effectExtent l="0" t="0" r="0" b="0"/>
            <wp:docPr id="71" name="Изображение 71" descr="Изображение WhatsApp 2024-03-05 в 08.57.47_b60c93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 71" descr="Изображение WhatsApp 2024-03-05 в 08.57.47_b60c93a7"/>
                    <pic:cNvPicPr>
                      <a:picLocks noChangeAspect="1"/>
                    </pic:cNvPicPr>
                  </pic:nvPicPr>
                  <pic:blipFill>
                    <a:blip r:embed="rId12">
                      <a:lum bright="12000"/>
                    </a:blip>
                    <a:srcRect l="8175" t="2094" r="2749" b="9119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bookmarkEnd w:id="0"/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1906" w:h="16838"/>
      <w:pgMar w:top="850" w:right="877" w:bottom="425" w:left="709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26ED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226ED0"/>
    <w:rsid w:val="07B245CF"/>
    <w:rsid w:val="0A9D44E8"/>
    <w:rsid w:val="1B7335A4"/>
    <w:rsid w:val="1E000459"/>
    <w:rsid w:val="2EEE0F29"/>
    <w:rsid w:val="3D2E204C"/>
    <w:rsid w:val="7060578B"/>
    <w:rsid w:val="74424CA3"/>
    <w:rsid w:val="7F1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color w:val="auto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2024-04-01T13:14:00Z</dcterms:created>
  <dc:creator>Юлия</dc:creator>
  <cp:lastModifiedBy>Юлия</cp:lastModifiedBy>
  <dcterms:modified xsi:type="dcterms:W3CDTF">2024-04-01T13:34:17Z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98C0566C5642466EB46592DEF76055AF_11</vt:lpwstr>
  </property>
</Properties>
</file>